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4928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672,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672,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405-ПП/4928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16:13:54.774;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16:13:54.774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